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9D049">
      <w:pPr>
        <w:spacing w:before="0" w:after="20" w:line="240" w:lineRule="auto"/>
        <w:jc w:val="center"/>
      </w:pPr>
      <w:r>
        <w:rPr>
          <w:rFonts w:ascii="Aptos Display" w:hAnsi="Aptos Display" w:eastAsia="Aptos Display" w:cs="Aptos Display"/>
          <w:b/>
          <w:i w:val="0"/>
          <w:color w:val="5F5F5F"/>
          <w:sz w:val="52"/>
        </w:rPr>
        <w:t>LESSINGER</w:t>
      </w:r>
    </w:p>
    <w:p w14:paraId="24B14878">
      <w:pPr>
        <w:spacing w:before="0" w:after="60" w:line="240" w:lineRule="auto"/>
        <w:jc w:val="center"/>
      </w:pPr>
      <w:r>
        <w:rPr>
          <w:rFonts w:ascii="Aptos Display" w:hAnsi="Aptos Display" w:eastAsia="Aptos Display" w:cs="Aptos Display"/>
          <w:b/>
          <w:i w:val="0"/>
          <w:color w:val="A01419"/>
          <w:sz w:val="31"/>
        </w:rPr>
        <w:t>RACING MOTORBOAT 30</w:t>
      </w:r>
    </w:p>
    <w:p w14:paraId="5FAF6DCB">
      <w:pPr>
        <w:spacing w:before="0" w:after="120" w:line="240" w:lineRule="auto"/>
        <w:jc w:val="center"/>
      </w:pPr>
      <w:r>
        <w:rPr>
          <w:rFonts w:ascii="Aptos" w:hAnsi="Aptos" w:eastAsia="Aptos" w:cs="Aptos"/>
          <w:b/>
          <w:i w:val="0"/>
          <w:color w:val="5F5F5F"/>
          <w:sz w:val="16"/>
        </w:rPr>
        <w:t>HYDROFOIL ÉLECTRIQUE DE LUXE  |  FICHE TECHNIQUE DE DÉVELOPPEMENT</w:t>
      </w:r>
    </w:p>
    <w:tbl>
      <w:tblPr>
        <w:tblStyle w:val="12"/>
        <w:tblW w:w="0" w:type="auto"/>
        <w:jc w:val="center"/>
        <w:tblLayout w:type="fixed"/>
        <w:tblCellMar>
          <w:top w:w="0" w:type="dxa"/>
          <w:left w:w="108" w:type="dxa"/>
          <w:bottom w:w="0" w:type="dxa"/>
          <w:right w:w="108" w:type="dxa"/>
        </w:tblCellMar>
      </w:tblPr>
      <w:tblGrid>
        <w:gridCol w:w="3490"/>
        <w:gridCol w:w="3490"/>
        <w:gridCol w:w="3490"/>
      </w:tblGrid>
      <w:tr w14:paraId="498BF577">
        <w:trPr>
          <w:jc w:val="center"/>
        </w:trPr>
        <w:tc>
          <w:tcPr>
            <w:tcW w:w="3384" w:type="dxa"/>
            <w:shd w:val="clear" w:color="auto" w:fill="151515"/>
            <w:tcMar>
              <w:top w:w="110" w:type="dxa"/>
              <w:left w:w="80" w:type="dxa"/>
              <w:bottom w:w="105" w:type="dxa"/>
              <w:right w:w="80" w:type="dxa"/>
            </w:tcMar>
            <w:vAlign w:val="center"/>
          </w:tcPr>
          <w:p w14:paraId="30977BA8">
            <w:pPr>
              <w:spacing w:before="0" w:after="80" w:line="240" w:lineRule="auto"/>
              <w:jc w:val="center"/>
            </w:pPr>
            <w:r>
              <w:rPr>
                <w:rFonts w:ascii="Aptos" w:hAnsi="Aptos" w:eastAsia="Aptos" w:cs="Aptos"/>
                <w:b/>
                <w:i w:val="0"/>
                <w:color w:val="FFFFFF"/>
                <w:sz w:val="31"/>
              </w:rPr>
              <w:t>30 FT / 9,14 M</w:t>
            </w:r>
          </w:p>
          <w:p w14:paraId="2C467C3E">
            <w:pPr>
              <w:spacing w:before="0" w:after="0" w:line="240" w:lineRule="auto"/>
              <w:jc w:val="center"/>
            </w:pPr>
            <w:r>
              <w:rPr>
                <w:rFonts w:ascii="Aptos" w:hAnsi="Aptos" w:eastAsia="Aptos" w:cs="Aptos"/>
                <w:b/>
                <w:i w:val="0"/>
                <w:color w:val="BEBEBE"/>
                <w:sz w:val="13"/>
              </w:rPr>
              <w:t>LONGUEUR HORS TOUT</w:t>
            </w:r>
          </w:p>
        </w:tc>
        <w:tc>
          <w:tcPr>
            <w:tcW w:w="3384" w:type="dxa"/>
            <w:shd w:val="clear" w:color="auto" w:fill="151515"/>
            <w:tcMar>
              <w:top w:w="110" w:type="dxa"/>
              <w:left w:w="80" w:type="dxa"/>
              <w:bottom w:w="105" w:type="dxa"/>
              <w:right w:w="80" w:type="dxa"/>
            </w:tcMar>
            <w:vAlign w:val="center"/>
          </w:tcPr>
          <w:p w14:paraId="515E739A">
            <w:pPr>
              <w:spacing w:before="0" w:after="80" w:line="240" w:lineRule="auto"/>
              <w:jc w:val="center"/>
            </w:pPr>
            <w:r>
              <w:rPr>
                <w:rFonts w:ascii="Aptos" w:hAnsi="Aptos" w:eastAsia="Aptos" w:cs="Aptos"/>
                <w:b/>
                <w:i w:val="0"/>
                <w:color w:val="FFFFFF"/>
                <w:sz w:val="31"/>
              </w:rPr>
              <w:t>100 % ÉLECTRIQUE</w:t>
            </w:r>
          </w:p>
          <w:p w14:paraId="219C9A3C">
            <w:pPr>
              <w:spacing w:before="0" w:after="0" w:line="240" w:lineRule="auto"/>
              <w:jc w:val="center"/>
            </w:pPr>
            <w:r>
              <w:rPr>
                <w:rFonts w:ascii="Aptos" w:hAnsi="Aptos" w:eastAsia="Aptos" w:cs="Aptos"/>
                <w:b/>
                <w:i w:val="0"/>
                <w:color w:val="BEBEBE"/>
                <w:sz w:val="13"/>
              </w:rPr>
              <w:t>PROPULSION</w:t>
            </w:r>
          </w:p>
        </w:tc>
        <w:tc>
          <w:tcPr>
            <w:tcW w:w="3384" w:type="dxa"/>
            <w:shd w:val="clear" w:color="auto" w:fill="151515"/>
            <w:tcMar>
              <w:top w:w="110" w:type="dxa"/>
              <w:left w:w="80" w:type="dxa"/>
              <w:bottom w:w="105" w:type="dxa"/>
              <w:right w:w="80" w:type="dxa"/>
            </w:tcMar>
            <w:vAlign w:val="center"/>
          </w:tcPr>
          <w:p w14:paraId="4542E710">
            <w:pPr>
              <w:spacing w:before="0" w:after="80" w:line="240" w:lineRule="auto"/>
              <w:jc w:val="center"/>
            </w:pPr>
            <w:r>
              <w:rPr>
                <w:rFonts w:ascii="Aptos" w:hAnsi="Aptos" w:eastAsia="Aptos" w:cs="Aptos"/>
                <w:b/>
                <w:i w:val="0"/>
                <w:color w:val="FFFFFF"/>
                <w:sz w:val="31"/>
              </w:rPr>
              <w:t>27–30 ND</w:t>
            </w:r>
          </w:p>
          <w:p w14:paraId="1E1AB1FC">
            <w:pPr>
              <w:spacing w:before="0" w:after="0" w:line="240" w:lineRule="auto"/>
              <w:jc w:val="center"/>
            </w:pPr>
            <w:r>
              <w:rPr>
                <w:rFonts w:ascii="Aptos" w:hAnsi="Aptos" w:eastAsia="Aptos" w:cs="Aptos"/>
                <w:b/>
                <w:i w:val="0"/>
                <w:color w:val="BEBEBE"/>
                <w:sz w:val="13"/>
              </w:rPr>
              <w:t>VITESSE MAXIMALE CIBLE</w:t>
            </w:r>
          </w:p>
        </w:tc>
      </w:tr>
    </w:tbl>
    <w:p w14:paraId="28759558">
      <w:pPr>
        <w:spacing w:before="100" w:after="100" w:line="252" w:lineRule="auto"/>
        <w:jc w:val="center"/>
      </w:pPr>
      <w:r>
        <w:rPr>
          <w:rFonts w:ascii="Aptos" w:hAnsi="Aptos" w:eastAsia="Aptos" w:cs="Aptos"/>
          <w:b w:val="0"/>
          <w:i/>
          <w:color w:val="373737"/>
          <w:sz w:val="17"/>
        </w:rPr>
        <w:t>Un runabout hydrofoil électrique haut de gamme, développé pour conjuguer performance, silence, efficacité hydrodynamique et identité de marq</w:t>
      </w:r>
      <w:bookmarkStart w:id="0" w:name="_GoBack"/>
      <w:bookmarkEnd w:id="0"/>
      <w:r>
        <w:rPr>
          <w:rFonts w:ascii="Aptos" w:hAnsi="Aptos" w:eastAsia="Aptos" w:cs="Aptos"/>
          <w:b w:val="0"/>
          <w:i/>
          <w:color w:val="373737"/>
          <w:sz w:val="17"/>
        </w:rPr>
        <w:t>ue distinctive.</w:t>
      </w:r>
    </w:p>
    <w:p w14:paraId="347FF204">
      <w:pPr>
        <w:spacing w:before="40" w:after="80" w:line="240" w:lineRule="auto"/>
        <w:jc w:val="left"/>
      </w:pPr>
      <w:r>
        <w:rPr>
          <w:rFonts w:ascii="Aptos" w:hAnsi="Aptos" w:eastAsia="Aptos" w:cs="Aptos"/>
          <w:b/>
          <w:i w:val="0"/>
          <w:color w:val="A01419"/>
          <w:sz w:val="18"/>
        </w:rPr>
        <w:t>SPÉCIFICATIONS TECHNIQUES</w:t>
      </w:r>
    </w:p>
    <w:tbl>
      <w:tblPr>
        <w:tblStyle w:val="12"/>
        <w:tblW w:w="0" w:type="auto"/>
        <w:jc w:val="center"/>
        <w:tblLayout w:type="fixed"/>
        <w:tblCellMar>
          <w:top w:w="0" w:type="dxa"/>
          <w:left w:w="108" w:type="dxa"/>
          <w:bottom w:w="0" w:type="dxa"/>
          <w:right w:w="108" w:type="dxa"/>
        </w:tblCellMar>
      </w:tblPr>
      <w:tblGrid>
        <w:gridCol w:w="5234"/>
        <w:gridCol w:w="5234"/>
      </w:tblGrid>
      <w:tr w14:paraId="302E255E">
        <w:trPr>
          <w:jc w:val="center"/>
        </w:trPr>
        <w:tc>
          <w:tcPr>
            <w:tcW w:w="5112" w:type="dxa"/>
            <w:tcMar>
              <w:top w:w="0" w:type="dxa"/>
              <w:left w:w="0" w:type="dxa"/>
              <w:bottom w:w="0" w:type="dxa"/>
              <w:right w:w="0" w:type="dxa"/>
            </w:tcMar>
          </w:tcPr>
          <w:p w14:paraId="7A5EACE7"/>
          <w:tbl>
            <w:tblPr>
              <w:tblStyle w:val="12"/>
              <w:tblW w:w="0" w:type="auto"/>
              <w:jc w:val="center"/>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Layout w:type="fixed"/>
              <w:tblCellMar>
                <w:top w:w="0" w:type="dxa"/>
                <w:left w:w="108" w:type="dxa"/>
                <w:bottom w:w="0" w:type="dxa"/>
                <w:right w:w="108" w:type="dxa"/>
              </w:tblCellMar>
            </w:tblPr>
            <w:tblGrid>
              <w:gridCol w:w="2556"/>
              <w:gridCol w:w="2556"/>
            </w:tblGrid>
            <w:tr w14:paraId="167250DD">
              <w:trPr>
                <w:jc w:val="center"/>
              </w:trPr>
              <w:tc>
                <w:tcPr>
                  <w:tcW w:w="2376" w:type="dxa"/>
                  <w:shd w:val="clear" w:color="auto" w:fill="EEEEEE"/>
                  <w:tcMar>
                    <w:top w:w="70" w:type="dxa"/>
                    <w:left w:w="90" w:type="dxa"/>
                    <w:bottom w:w="70" w:type="dxa"/>
                    <w:right w:w="90" w:type="dxa"/>
                  </w:tcMar>
                  <w:vAlign w:val="center"/>
                </w:tcPr>
                <w:p w14:paraId="2BC9DDF3">
                  <w:pPr>
                    <w:spacing w:before="0" w:after="0" w:line="245" w:lineRule="auto"/>
                    <w:jc w:val="left"/>
                  </w:pPr>
                  <w:r>
                    <w:rPr>
                      <w:rFonts w:ascii="Aptos" w:hAnsi="Aptos" w:eastAsia="Aptos" w:cs="Aptos"/>
                      <w:b/>
                      <w:i w:val="0"/>
                      <w:color w:val="414141"/>
                      <w:sz w:val="14"/>
                    </w:rPr>
                    <w:t>Type</w:t>
                  </w:r>
                </w:p>
              </w:tc>
              <w:tc>
                <w:tcPr>
                  <w:tcW w:w="2664" w:type="dxa"/>
                  <w:shd w:val="clear" w:color="auto" w:fill="FFFFFF"/>
                  <w:tcMar>
                    <w:top w:w="70" w:type="dxa"/>
                    <w:left w:w="90" w:type="dxa"/>
                    <w:bottom w:w="70" w:type="dxa"/>
                    <w:right w:w="90" w:type="dxa"/>
                  </w:tcMar>
                  <w:vAlign w:val="center"/>
                </w:tcPr>
                <w:p w14:paraId="68148AFE">
                  <w:pPr>
                    <w:spacing w:before="0" w:after="0" w:line="245" w:lineRule="auto"/>
                    <w:jc w:val="left"/>
                  </w:pPr>
                  <w:r>
                    <w:rPr>
                      <w:rFonts w:ascii="Aptos" w:hAnsi="Aptos" w:eastAsia="Aptos" w:cs="Aptos"/>
                      <w:b w:val="0"/>
                      <w:i w:val="0"/>
                      <w:color w:val="323232"/>
                      <w:sz w:val="14"/>
                    </w:rPr>
                    <w:t>Runabout hydrofoil électrique de luxe</w:t>
                  </w:r>
                </w:p>
              </w:tc>
            </w:tr>
            <w:tr w14:paraId="4D04C859">
              <w:trPr>
                <w:jc w:val="center"/>
              </w:trPr>
              <w:tc>
                <w:tcPr>
                  <w:tcW w:w="2376" w:type="dxa"/>
                  <w:shd w:val="clear" w:color="auto" w:fill="EEEEEE"/>
                  <w:tcMar>
                    <w:top w:w="70" w:type="dxa"/>
                    <w:left w:w="90" w:type="dxa"/>
                    <w:bottom w:w="70" w:type="dxa"/>
                    <w:right w:w="90" w:type="dxa"/>
                  </w:tcMar>
                  <w:vAlign w:val="center"/>
                </w:tcPr>
                <w:p w14:paraId="129F803A">
                  <w:pPr>
                    <w:spacing w:before="0" w:after="0" w:line="245" w:lineRule="auto"/>
                    <w:jc w:val="left"/>
                  </w:pPr>
                  <w:r>
                    <w:rPr>
                      <w:rFonts w:ascii="Aptos" w:hAnsi="Aptos" w:eastAsia="Aptos" w:cs="Aptos"/>
                      <w:b/>
                      <w:i w:val="0"/>
                      <w:color w:val="414141"/>
                      <w:sz w:val="14"/>
                    </w:rPr>
                    <w:t>Longueur hors tout (LOA)</w:t>
                  </w:r>
                </w:p>
              </w:tc>
              <w:tc>
                <w:tcPr>
                  <w:tcW w:w="2664" w:type="dxa"/>
                  <w:shd w:val="clear" w:color="auto" w:fill="FFFFFF"/>
                  <w:tcMar>
                    <w:top w:w="70" w:type="dxa"/>
                    <w:left w:w="90" w:type="dxa"/>
                    <w:bottom w:w="70" w:type="dxa"/>
                    <w:right w:w="90" w:type="dxa"/>
                  </w:tcMar>
                  <w:vAlign w:val="center"/>
                </w:tcPr>
                <w:p w14:paraId="27896953">
                  <w:pPr>
                    <w:spacing w:before="0" w:after="0" w:line="245" w:lineRule="auto"/>
                    <w:jc w:val="left"/>
                  </w:pPr>
                  <w:r>
                    <w:rPr>
                      <w:rFonts w:ascii="Aptos" w:hAnsi="Aptos" w:eastAsia="Aptos" w:cs="Aptos"/>
                      <w:b w:val="0"/>
                      <w:i w:val="0"/>
                      <w:color w:val="323232"/>
                      <w:sz w:val="14"/>
                    </w:rPr>
                    <w:t>30 ft / 9,14 m</w:t>
                  </w:r>
                </w:p>
              </w:tc>
            </w:tr>
            <w:tr w14:paraId="1A5EC9D5">
              <w:trPr>
                <w:jc w:val="center"/>
              </w:trPr>
              <w:tc>
                <w:tcPr>
                  <w:tcW w:w="2376" w:type="dxa"/>
                  <w:shd w:val="clear" w:color="auto" w:fill="EEEEEE"/>
                  <w:tcMar>
                    <w:top w:w="70" w:type="dxa"/>
                    <w:left w:w="90" w:type="dxa"/>
                    <w:bottom w:w="70" w:type="dxa"/>
                    <w:right w:w="90" w:type="dxa"/>
                  </w:tcMar>
                  <w:vAlign w:val="center"/>
                </w:tcPr>
                <w:p w14:paraId="210D402A">
                  <w:pPr>
                    <w:spacing w:before="0" w:after="0" w:line="245" w:lineRule="auto"/>
                    <w:jc w:val="left"/>
                  </w:pPr>
                  <w:r>
                    <w:rPr>
                      <w:rFonts w:ascii="Aptos" w:hAnsi="Aptos" w:eastAsia="Aptos" w:cs="Aptos"/>
                      <w:b/>
                      <w:i w:val="0"/>
                      <w:color w:val="414141"/>
                      <w:sz w:val="14"/>
                    </w:rPr>
                    <w:t>Largeur cible</w:t>
                  </w:r>
                </w:p>
              </w:tc>
              <w:tc>
                <w:tcPr>
                  <w:tcW w:w="2664" w:type="dxa"/>
                  <w:shd w:val="clear" w:color="auto" w:fill="FFFFFF"/>
                  <w:tcMar>
                    <w:top w:w="70" w:type="dxa"/>
                    <w:left w:w="90" w:type="dxa"/>
                    <w:bottom w:w="70" w:type="dxa"/>
                    <w:right w:w="90" w:type="dxa"/>
                  </w:tcMar>
                  <w:vAlign w:val="center"/>
                </w:tcPr>
                <w:p w14:paraId="604252B1">
                  <w:pPr>
                    <w:spacing w:before="0" w:after="0" w:line="245" w:lineRule="auto"/>
                    <w:jc w:val="left"/>
                  </w:pPr>
                  <w:r>
                    <w:rPr>
                      <w:rFonts w:ascii="Aptos" w:hAnsi="Aptos" w:eastAsia="Aptos" w:cs="Aptos"/>
                      <w:b w:val="0"/>
                      <w:i w:val="0"/>
                      <w:color w:val="323232"/>
                      <w:sz w:val="14"/>
                    </w:rPr>
                    <w:t>2,4–2,5 m</w:t>
                  </w:r>
                </w:p>
              </w:tc>
            </w:tr>
            <w:tr w14:paraId="686D15E0">
              <w:trPr>
                <w:jc w:val="center"/>
              </w:trPr>
              <w:tc>
                <w:tcPr>
                  <w:tcW w:w="2376" w:type="dxa"/>
                  <w:shd w:val="clear" w:color="auto" w:fill="EEEEEE"/>
                  <w:tcMar>
                    <w:top w:w="70" w:type="dxa"/>
                    <w:left w:w="90" w:type="dxa"/>
                    <w:bottom w:w="70" w:type="dxa"/>
                    <w:right w:w="90" w:type="dxa"/>
                  </w:tcMar>
                  <w:vAlign w:val="center"/>
                </w:tcPr>
                <w:p w14:paraId="3B759AF5">
                  <w:pPr>
                    <w:spacing w:before="0" w:after="0" w:line="245" w:lineRule="auto"/>
                    <w:jc w:val="left"/>
                  </w:pPr>
                  <w:r>
                    <w:rPr>
                      <w:rFonts w:ascii="Aptos" w:hAnsi="Aptos" w:eastAsia="Aptos" w:cs="Aptos"/>
                      <w:b/>
                      <w:i w:val="0"/>
                      <w:color w:val="414141"/>
                      <w:sz w:val="14"/>
                    </w:rPr>
                    <w:t>Capacité cible</w:t>
                  </w:r>
                </w:p>
              </w:tc>
              <w:tc>
                <w:tcPr>
                  <w:tcW w:w="2664" w:type="dxa"/>
                  <w:shd w:val="clear" w:color="auto" w:fill="FFFFFF"/>
                  <w:tcMar>
                    <w:top w:w="70" w:type="dxa"/>
                    <w:left w:w="90" w:type="dxa"/>
                    <w:bottom w:w="70" w:type="dxa"/>
                    <w:right w:w="90" w:type="dxa"/>
                  </w:tcMar>
                  <w:vAlign w:val="center"/>
                </w:tcPr>
                <w:p w14:paraId="183425E3">
                  <w:pPr>
                    <w:spacing w:before="0" w:after="0" w:line="245" w:lineRule="auto"/>
                    <w:jc w:val="left"/>
                  </w:pPr>
                  <w:r>
                    <w:rPr>
                      <w:rFonts w:ascii="Aptos" w:hAnsi="Aptos" w:eastAsia="Aptos" w:cs="Aptos"/>
                      <w:b w:val="0"/>
                      <w:i w:val="0"/>
                      <w:color w:val="323232"/>
                      <w:sz w:val="14"/>
                    </w:rPr>
                    <w:t>5–6 passagers</w:t>
                  </w:r>
                </w:p>
              </w:tc>
            </w:tr>
            <w:tr w14:paraId="3B17AFFB">
              <w:trPr>
                <w:jc w:val="center"/>
              </w:trPr>
              <w:tc>
                <w:tcPr>
                  <w:tcW w:w="2376" w:type="dxa"/>
                  <w:shd w:val="clear" w:color="auto" w:fill="EEEEEE"/>
                  <w:tcMar>
                    <w:top w:w="70" w:type="dxa"/>
                    <w:left w:w="90" w:type="dxa"/>
                    <w:bottom w:w="70" w:type="dxa"/>
                    <w:right w:w="90" w:type="dxa"/>
                  </w:tcMar>
                  <w:vAlign w:val="center"/>
                </w:tcPr>
                <w:p w14:paraId="3EFDA107">
                  <w:pPr>
                    <w:spacing w:before="0" w:after="0" w:line="245" w:lineRule="auto"/>
                    <w:jc w:val="left"/>
                  </w:pPr>
                  <w:r>
                    <w:rPr>
                      <w:rFonts w:ascii="Aptos" w:hAnsi="Aptos" w:eastAsia="Aptos" w:cs="Aptos"/>
                      <w:b/>
                      <w:i w:val="0"/>
                      <w:color w:val="414141"/>
                      <w:sz w:val="14"/>
                    </w:rPr>
                    <w:t>Déplacement cible</w:t>
                  </w:r>
                </w:p>
              </w:tc>
              <w:tc>
                <w:tcPr>
                  <w:tcW w:w="2664" w:type="dxa"/>
                  <w:shd w:val="clear" w:color="auto" w:fill="FFFFFF"/>
                  <w:tcMar>
                    <w:top w:w="70" w:type="dxa"/>
                    <w:left w:w="90" w:type="dxa"/>
                    <w:bottom w:w="70" w:type="dxa"/>
                    <w:right w:w="90" w:type="dxa"/>
                  </w:tcMar>
                  <w:vAlign w:val="center"/>
                </w:tcPr>
                <w:p w14:paraId="4FC0128E">
                  <w:pPr>
                    <w:spacing w:before="0" w:after="0" w:line="245" w:lineRule="auto"/>
                    <w:jc w:val="left"/>
                  </w:pPr>
                  <w:r>
                    <w:rPr>
                      <w:rFonts w:ascii="Aptos" w:hAnsi="Aptos" w:eastAsia="Aptos" w:cs="Aptos"/>
                      <w:b w:val="0"/>
                      <w:i w:val="0"/>
                      <w:color w:val="323232"/>
                      <w:sz w:val="14"/>
                    </w:rPr>
                    <w:t>1 700–2 000 kg</w:t>
                  </w:r>
                </w:p>
              </w:tc>
            </w:tr>
            <w:tr w14:paraId="3E3C1647">
              <w:trPr>
                <w:jc w:val="center"/>
              </w:trPr>
              <w:tc>
                <w:tcPr>
                  <w:tcW w:w="2376" w:type="dxa"/>
                  <w:shd w:val="clear" w:color="auto" w:fill="EEEEEE"/>
                  <w:tcMar>
                    <w:top w:w="70" w:type="dxa"/>
                    <w:left w:w="90" w:type="dxa"/>
                    <w:bottom w:w="70" w:type="dxa"/>
                    <w:right w:w="90" w:type="dxa"/>
                  </w:tcMar>
                  <w:vAlign w:val="center"/>
                </w:tcPr>
                <w:p w14:paraId="7705831D">
                  <w:pPr>
                    <w:spacing w:before="0" w:after="0" w:line="245" w:lineRule="auto"/>
                    <w:jc w:val="left"/>
                  </w:pPr>
                  <w:r>
                    <w:rPr>
                      <w:rFonts w:ascii="Aptos" w:hAnsi="Aptos" w:eastAsia="Aptos" w:cs="Aptos"/>
                      <w:b/>
                      <w:i w:val="0"/>
                      <w:color w:val="414141"/>
                      <w:sz w:val="14"/>
                    </w:rPr>
                    <w:t>Structure</w:t>
                  </w:r>
                </w:p>
              </w:tc>
              <w:tc>
                <w:tcPr>
                  <w:tcW w:w="2664" w:type="dxa"/>
                  <w:shd w:val="clear" w:color="auto" w:fill="FFFFFF"/>
                  <w:tcMar>
                    <w:top w:w="70" w:type="dxa"/>
                    <w:left w:w="90" w:type="dxa"/>
                    <w:bottom w:w="70" w:type="dxa"/>
                    <w:right w:w="90" w:type="dxa"/>
                  </w:tcMar>
                  <w:vAlign w:val="center"/>
                </w:tcPr>
                <w:p w14:paraId="09B704E6">
                  <w:pPr>
                    <w:spacing w:before="0" w:after="0" w:line="245" w:lineRule="auto"/>
                    <w:jc w:val="left"/>
                  </w:pPr>
                  <w:r>
                    <w:rPr>
                      <w:rFonts w:ascii="Aptos" w:hAnsi="Aptos" w:eastAsia="Aptos" w:cs="Aptos"/>
                      <w:b w:val="0"/>
                      <w:i w:val="0"/>
                      <w:color w:val="323232"/>
                      <w:sz w:val="14"/>
                    </w:rPr>
                    <w:t>Composites en fibre de carbone et fibre de verre</w:t>
                  </w:r>
                </w:p>
              </w:tc>
            </w:tr>
            <w:tr w14:paraId="3848F9C7">
              <w:trPr>
                <w:jc w:val="center"/>
              </w:trPr>
              <w:tc>
                <w:tcPr>
                  <w:tcW w:w="2376" w:type="dxa"/>
                  <w:shd w:val="clear" w:color="auto" w:fill="EEEEEE"/>
                  <w:tcMar>
                    <w:top w:w="70" w:type="dxa"/>
                    <w:left w:w="90" w:type="dxa"/>
                    <w:bottom w:w="70" w:type="dxa"/>
                    <w:right w:w="90" w:type="dxa"/>
                  </w:tcMar>
                  <w:vAlign w:val="center"/>
                </w:tcPr>
                <w:p w14:paraId="10C6955E">
                  <w:pPr>
                    <w:spacing w:before="0" w:after="0" w:line="245" w:lineRule="auto"/>
                    <w:jc w:val="left"/>
                  </w:pPr>
                  <w:r>
                    <w:rPr>
                      <w:rFonts w:ascii="Aptos" w:hAnsi="Aptos" w:eastAsia="Aptos" w:cs="Aptos"/>
                      <w:b/>
                      <w:i w:val="0"/>
                      <w:color w:val="414141"/>
                      <w:sz w:val="14"/>
                    </w:rPr>
                    <w:t>Hydrofoils</w:t>
                  </w:r>
                </w:p>
              </w:tc>
              <w:tc>
                <w:tcPr>
                  <w:tcW w:w="2664" w:type="dxa"/>
                  <w:shd w:val="clear" w:color="auto" w:fill="FFFFFF"/>
                  <w:tcMar>
                    <w:top w:w="70" w:type="dxa"/>
                    <w:left w:w="90" w:type="dxa"/>
                    <w:bottom w:w="70" w:type="dxa"/>
                    <w:right w:w="90" w:type="dxa"/>
                  </w:tcMar>
                  <w:vAlign w:val="center"/>
                </w:tcPr>
                <w:p w14:paraId="45FD4035">
                  <w:pPr>
                    <w:spacing w:before="0" w:after="0" w:line="245" w:lineRule="auto"/>
                    <w:jc w:val="left"/>
                  </w:pPr>
                  <w:r>
                    <w:rPr>
                      <w:rFonts w:ascii="Aptos" w:hAnsi="Aptos" w:eastAsia="Aptos" w:cs="Aptos"/>
                      <w:b w:val="0"/>
                      <w:i w:val="0"/>
                      <w:color w:val="323232"/>
                      <w:sz w:val="14"/>
                    </w:rPr>
                    <w:t>Composite carbone – architecture rétractable envisagée</w:t>
                  </w:r>
                </w:p>
              </w:tc>
            </w:tr>
            <w:tr w14:paraId="29DC9C58">
              <w:trPr>
                <w:jc w:val="center"/>
              </w:trPr>
              <w:tc>
                <w:tcPr>
                  <w:tcW w:w="2376" w:type="dxa"/>
                  <w:shd w:val="clear" w:color="auto" w:fill="EEEEEE"/>
                  <w:tcMar>
                    <w:top w:w="70" w:type="dxa"/>
                    <w:left w:w="90" w:type="dxa"/>
                    <w:bottom w:w="70" w:type="dxa"/>
                    <w:right w:w="90" w:type="dxa"/>
                  </w:tcMar>
                  <w:vAlign w:val="center"/>
                </w:tcPr>
                <w:p w14:paraId="1F8FEB6E">
                  <w:pPr>
                    <w:spacing w:before="0" w:after="0" w:line="245" w:lineRule="auto"/>
                    <w:jc w:val="left"/>
                  </w:pPr>
                  <w:r>
                    <w:rPr>
                      <w:rFonts w:ascii="Aptos" w:hAnsi="Aptos" w:eastAsia="Aptos" w:cs="Aptos"/>
                      <w:b/>
                      <w:i w:val="0"/>
                      <w:color w:val="414141"/>
                      <w:sz w:val="14"/>
                    </w:rPr>
                    <w:t>Propulsion</w:t>
                  </w:r>
                </w:p>
              </w:tc>
              <w:tc>
                <w:tcPr>
                  <w:tcW w:w="2664" w:type="dxa"/>
                  <w:shd w:val="clear" w:color="auto" w:fill="FFFFFF"/>
                  <w:tcMar>
                    <w:top w:w="70" w:type="dxa"/>
                    <w:left w:w="90" w:type="dxa"/>
                    <w:bottom w:w="70" w:type="dxa"/>
                    <w:right w:w="90" w:type="dxa"/>
                  </w:tcMar>
                  <w:vAlign w:val="center"/>
                </w:tcPr>
                <w:p w14:paraId="5DE4B003">
                  <w:pPr>
                    <w:spacing w:before="0" w:after="0" w:line="245" w:lineRule="auto"/>
                    <w:jc w:val="left"/>
                  </w:pPr>
                  <w:r>
                    <w:rPr>
                      <w:rFonts w:ascii="Aptos" w:hAnsi="Aptos" w:eastAsia="Aptos" w:cs="Aptos"/>
                      <w:b w:val="0"/>
                      <w:i w:val="0"/>
                      <w:color w:val="323232"/>
                      <w:sz w:val="14"/>
                    </w:rPr>
                    <w:t>100 % électrique</w:t>
                  </w:r>
                </w:p>
              </w:tc>
            </w:tr>
          </w:tbl>
          <w:p w14:paraId="0F19B248"/>
        </w:tc>
        <w:tc>
          <w:tcPr>
            <w:tcW w:w="5112" w:type="dxa"/>
            <w:tcMar>
              <w:top w:w="0" w:type="dxa"/>
              <w:left w:w="0" w:type="dxa"/>
              <w:bottom w:w="0" w:type="dxa"/>
              <w:right w:w="0" w:type="dxa"/>
            </w:tcMar>
          </w:tcPr>
          <w:p w14:paraId="45949012"/>
          <w:tbl>
            <w:tblPr>
              <w:tblStyle w:val="12"/>
              <w:tblW w:w="0" w:type="auto"/>
              <w:jc w:val="center"/>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Layout w:type="fixed"/>
              <w:tblCellMar>
                <w:top w:w="0" w:type="dxa"/>
                <w:left w:w="108" w:type="dxa"/>
                <w:bottom w:w="0" w:type="dxa"/>
                <w:right w:w="108" w:type="dxa"/>
              </w:tblCellMar>
            </w:tblPr>
            <w:tblGrid>
              <w:gridCol w:w="2556"/>
              <w:gridCol w:w="2556"/>
            </w:tblGrid>
            <w:tr w14:paraId="3D73A89E">
              <w:trPr>
                <w:jc w:val="center"/>
              </w:trPr>
              <w:tc>
                <w:tcPr>
                  <w:tcW w:w="2376" w:type="dxa"/>
                  <w:shd w:val="clear" w:color="auto" w:fill="EEEEEE"/>
                  <w:tcMar>
                    <w:top w:w="70" w:type="dxa"/>
                    <w:left w:w="90" w:type="dxa"/>
                    <w:bottom w:w="70" w:type="dxa"/>
                    <w:right w:w="90" w:type="dxa"/>
                  </w:tcMar>
                  <w:vAlign w:val="center"/>
                </w:tcPr>
                <w:p w14:paraId="593930AE">
                  <w:pPr>
                    <w:spacing w:before="0" w:after="0" w:line="245" w:lineRule="auto"/>
                    <w:jc w:val="left"/>
                  </w:pPr>
                  <w:r>
                    <w:rPr>
                      <w:rFonts w:ascii="Aptos" w:hAnsi="Aptos" w:eastAsia="Aptos" w:cs="Aptos"/>
                      <w:b/>
                      <w:i w:val="0"/>
                      <w:color w:val="414141"/>
                      <w:sz w:val="14"/>
                    </w:rPr>
                    <w:t>Puissance moteur cible</w:t>
                  </w:r>
                </w:p>
              </w:tc>
              <w:tc>
                <w:tcPr>
                  <w:tcW w:w="2664" w:type="dxa"/>
                  <w:shd w:val="clear" w:color="auto" w:fill="FFFFFF"/>
                  <w:tcMar>
                    <w:top w:w="70" w:type="dxa"/>
                    <w:left w:w="90" w:type="dxa"/>
                    <w:bottom w:w="70" w:type="dxa"/>
                    <w:right w:w="90" w:type="dxa"/>
                  </w:tcMar>
                  <w:vAlign w:val="center"/>
                </w:tcPr>
                <w:p w14:paraId="1D35FF2C">
                  <w:pPr>
                    <w:spacing w:before="0" w:after="0" w:line="245" w:lineRule="auto"/>
                    <w:jc w:val="left"/>
                  </w:pPr>
                  <w:r>
                    <w:rPr>
                      <w:rFonts w:ascii="Aptos" w:hAnsi="Aptos" w:eastAsia="Aptos" w:cs="Aptos"/>
                      <w:b w:val="0"/>
                      <w:i w:val="0"/>
                      <w:color w:val="323232"/>
                      <w:sz w:val="14"/>
                    </w:rPr>
                    <w:t>50–80 kW</w:t>
                  </w:r>
                </w:p>
              </w:tc>
            </w:tr>
            <w:tr w14:paraId="7321E058">
              <w:trPr>
                <w:jc w:val="center"/>
              </w:trPr>
              <w:tc>
                <w:tcPr>
                  <w:tcW w:w="2376" w:type="dxa"/>
                  <w:shd w:val="clear" w:color="auto" w:fill="EEEEEE"/>
                  <w:tcMar>
                    <w:top w:w="70" w:type="dxa"/>
                    <w:left w:w="90" w:type="dxa"/>
                    <w:bottom w:w="70" w:type="dxa"/>
                    <w:right w:w="90" w:type="dxa"/>
                  </w:tcMar>
                  <w:vAlign w:val="center"/>
                </w:tcPr>
                <w:p w14:paraId="58176883">
                  <w:pPr>
                    <w:spacing w:before="0" w:after="0" w:line="245" w:lineRule="auto"/>
                    <w:jc w:val="left"/>
                  </w:pPr>
                  <w:r>
                    <w:rPr>
                      <w:rFonts w:ascii="Aptos" w:hAnsi="Aptos" w:eastAsia="Aptos" w:cs="Aptos"/>
                      <w:b/>
                      <w:i w:val="0"/>
                      <w:color w:val="414141"/>
                      <w:sz w:val="14"/>
                    </w:rPr>
                    <w:t>Capacité batterie cible</w:t>
                  </w:r>
                </w:p>
              </w:tc>
              <w:tc>
                <w:tcPr>
                  <w:tcW w:w="2664" w:type="dxa"/>
                  <w:shd w:val="clear" w:color="auto" w:fill="FFFFFF"/>
                  <w:tcMar>
                    <w:top w:w="70" w:type="dxa"/>
                    <w:left w:w="90" w:type="dxa"/>
                    <w:bottom w:w="70" w:type="dxa"/>
                    <w:right w:w="90" w:type="dxa"/>
                  </w:tcMar>
                  <w:vAlign w:val="center"/>
                </w:tcPr>
                <w:p w14:paraId="10D655AC">
                  <w:pPr>
                    <w:spacing w:before="0" w:after="0" w:line="245" w:lineRule="auto"/>
                    <w:jc w:val="left"/>
                  </w:pPr>
                  <w:r>
                    <w:rPr>
                      <w:rFonts w:ascii="Aptos" w:hAnsi="Aptos" w:eastAsia="Aptos" w:cs="Aptos"/>
                      <w:b w:val="0"/>
                      <w:i w:val="0"/>
                      <w:color w:val="323232"/>
                      <w:sz w:val="14"/>
                    </w:rPr>
                    <w:t>70–85 kWh</w:t>
                  </w:r>
                </w:p>
              </w:tc>
            </w:tr>
            <w:tr w14:paraId="0C7E5F36">
              <w:trPr>
                <w:jc w:val="center"/>
              </w:trPr>
              <w:tc>
                <w:tcPr>
                  <w:tcW w:w="2376" w:type="dxa"/>
                  <w:shd w:val="clear" w:color="auto" w:fill="EEEEEE"/>
                  <w:tcMar>
                    <w:top w:w="70" w:type="dxa"/>
                    <w:left w:w="90" w:type="dxa"/>
                    <w:bottom w:w="70" w:type="dxa"/>
                    <w:right w:w="90" w:type="dxa"/>
                  </w:tcMar>
                  <w:vAlign w:val="center"/>
                </w:tcPr>
                <w:p w14:paraId="3AA62A04">
                  <w:pPr>
                    <w:spacing w:before="0" w:after="0" w:line="245" w:lineRule="auto"/>
                    <w:jc w:val="left"/>
                  </w:pPr>
                  <w:r>
                    <w:rPr>
                      <w:rFonts w:ascii="Aptos" w:hAnsi="Aptos" w:eastAsia="Aptos" w:cs="Aptos"/>
                      <w:b/>
                      <w:i w:val="0"/>
                      <w:color w:val="414141"/>
                      <w:sz w:val="14"/>
                    </w:rPr>
                    <w:t>Croisière sur foils – cible</w:t>
                  </w:r>
                </w:p>
              </w:tc>
              <w:tc>
                <w:tcPr>
                  <w:tcW w:w="2664" w:type="dxa"/>
                  <w:shd w:val="clear" w:color="auto" w:fill="FFFFFF"/>
                  <w:tcMar>
                    <w:top w:w="70" w:type="dxa"/>
                    <w:left w:w="90" w:type="dxa"/>
                    <w:bottom w:w="70" w:type="dxa"/>
                    <w:right w:w="90" w:type="dxa"/>
                  </w:tcMar>
                  <w:vAlign w:val="center"/>
                </w:tcPr>
                <w:p w14:paraId="40CC9DF3">
                  <w:pPr>
                    <w:spacing w:before="0" w:after="0" w:line="245" w:lineRule="auto"/>
                    <w:jc w:val="left"/>
                  </w:pPr>
                  <w:r>
                    <w:rPr>
                      <w:rFonts w:ascii="Aptos" w:hAnsi="Aptos" w:eastAsia="Aptos" w:cs="Aptos"/>
                      <w:b w:val="0"/>
                      <w:i w:val="0"/>
                      <w:color w:val="323232"/>
                      <w:sz w:val="14"/>
                    </w:rPr>
                    <w:t>20–22 nœuds</w:t>
                  </w:r>
                </w:p>
              </w:tc>
            </w:tr>
            <w:tr w14:paraId="41BE0500">
              <w:trPr>
                <w:jc w:val="center"/>
              </w:trPr>
              <w:tc>
                <w:tcPr>
                  <w:tcW w:w="2376" w:type="dxa"/>
                  <w:shd w:val="clear" w:color="auto" w:fill="EEEEEE"/>
                  <w:tcMar>
                    <w:top w:w="70" w:type="dxa"/>
                    <w:left w:w="90" w:type="dxa"/>
                    <w:bottom w:w="70" w:type="dxa"/>
                    <w:right w:w="90" w:type="dxa"/>
                  </w:tcMar>
                  <w:vAlign w:val="center"/>
                </w:tcPr>
                <w:p w14:paraId="7C182352">
                  <w:pPr>
                    <w:spacing w:before="0" w:after="0" w:line="245" w:lineRule="auto"/>
                    <w:jc w:val="left"/>
                  </w:pPr>
                  <w:r>
                    <w:rPr>
                      <w:rFonts w:ascii="Aptos" w:hAnsi="Aptos" w:eastAsia="Aptos" w:cs="Aptos"/>
                      <w:b/>
                      <w:i w:val="0"/>
                      <w:color w:val="414141"/>
                      <w:sz w:val="14"/>
                    </w:rPr>
                    <w:t>Vitesse maximale – cible</w:t>
                  </w:r>
                </w:p>
              </w:tc>
              <w:tc>
                <w:tcPr>
                  <w:tcW w:w="2664" w:type="dxa"/>
                  <w:shd w:val="clear" w:color="auto" w:fill="FFFFFF"/>
                  <w:tcMar>
                    <w:top w:w="70" w:type="dxa"/>
                    <w:left w:w="90" w:type="dxa"/>
                    <w:bottom w:w="70" w:type="dxa"/>
                    <w:right w:w="90" w:type="dxa"/>
                  </w:tcMar>
                  <w:vAlign w:val="center"/>
                </w:tcPr>
                <w:p w14:paraId="751100BB">
                  <w:pPr>
                    <w:spacing w:before="0" w:after="0" w:line="245" w:lineRule="auto"/>
                    <w:jc w:val="left"/>
                  </w:pPr>
                  <w:r>
                    <w:rPr>
                      <w:rFonts w:ascii="Aptos" w:hAnsi="Aptos" w:eastAsia="Aptos" w:cs="Aptos"/>
                      <w:b w:val="0"/>
                      <w:i w:val="0"/>
                      <w:color w:val="323232"/>
                      <w:sz w:val="14"/>
                    </w:rPr>
                    <w:t>27–30 nœuds</w:t>
                  </w:r>
                </w:p>
              </w:tc>
            </w:tr>
            <w:tr w14:paraId="55A1E7F0">
              <w:trPr>
                <w:jc w:val="center"/>
              </w:trPr>
              <w:tc>
                <w:tcPr>
                  <w:tcW w:w="2376" w:type="dxa"/>
                  <w:shd w:val="clear" w:color="auto" w:fill="EEEEEE"/>
                  <w:tcMar>
                    <w:top w:w="70" w:type="dxa"/>
                    <w:left w:w="90" w:type="dxa"/>
                    <w:bottom w:w="70" w:type="dxa"/>
                    <w:right w:w="90" w:type="dxa"/>
                  </w:tcMar>
                  <w:vAlign w:val="center"/>
                </w:tcPr>
                <w:p w14:paraId="0EFBAB00">
                  <w:pPr>
                    <w:spacing w:before="0" w:after="0" w:line="245" w:lineRule="auto"/>
                    <w:jc w:val="left"/>
                  </w:pPr>
                  <w:r>
                    <w:rPr>
                      <w:rFonts w:ascii="Aptos" w:hAnsi="Aptos" w:eastAsia="Aptos" w:cs="Aptos"/>
                      <w:b/>
                      <w:i w:val="0"/>
                      <w:color w:val="414141"/>
                      <w:sz w:val="14"/>
                    </w:rPr>
                    <w:t>Autonomie – cible</w:t>
                  </w:r>
                </w:p>
              </w:tc>
              <w:tc>
                <w:tcPr>
                  <w:tcW w:w="2664" w:type="dxa"/>
                  <w:shd w:val="clear" w:color="auto" w:fill="FFFFFF"/>
                  <w:tcMar>
                    <w:top w:w="70" w:type="dxa"/>
                    <w:left w:w="90" w:type="dxa"/>
                    <w:bottom w:w="70" w:type="dxa"/>
                    <w:right w:w="90" w:type="dxa"/>
                  </w:tcMar>
                  <w:vAlign w:val="center"/>
                </w:tcPr>
                <w:p w14:paraId="7D6FD92C">
                  <w:pPr>
                    <w:spacing w:before="0" w:after="0" w:line="245" w:lineRule="auto"/>
                    <w:jc w:val="left"/>
                  </w:pPr>
                  <w:r>
                    <w:rPr>
                      <w:rFonts w:ascii="Aptos" w:hAnsi="Aptos" w:eastAsia="Aptos" w:cs="Aptos"/>
                      <w:b w:val="0"/>
                      <w:i w:val="0"/>
                      <w:color w:val="323232"/>
                      <w:sz w:val="14"/>
                    </w:rPr>
                    <w:t>45–60 milles nautiques</w:t>
                  </w:r>
                </w:p>
              </w:tc>
            </w:tr>
            <w:tr w14:paraId="7D1BA60F">
              <w:trPr>
                <w:jc w:val="center"/>
              </w:trPr>
              <w:tc>
                <w:tcPr>
                  <w:tcW w:w="2376" w:type="dxa"/>
                  <w:shd w:val="clear" w:color="auto" w:fill="EEEEEE"/>
                  <w:tcMar>
                    <w:top w:w="70" w:type="dxa"/>
                    <w:left w:w="90" w:type="dxa"/>
                    <w:bottom w:w="70" w:type="dxa"/>
                    <w:right w:w="90" w:type="dxa"/>
                  </w:tcMar>
                  <w:vAlign w:val="center"/>
                </w:tcPr>
                <w:p w14:paraId="4512D2D8">
                  <w:pPr>
                    <w:spacing w:before="0" w:after="0" w:line="245" w:lineRule="auto"/>
                    <w:jc w:val="left"/>
                  </w:pPr>
                  <w:r>
                    <w:rPr>
                      <w:rFonts w:ascii="Aptos" w:hAnsi="Aptos" w:eastAsia="Aptos" w:cs="Aptos"/>
                      <w:b/>
                      <w:i w:val="0"/>
                      <w:color w:val="414141"/>
                      <w:sz w:val="14"/>
                    </w:rPr>
                    <w:t>Recharge CA</w:t>
                  </w:r>
                </w:p>
              </w:tc>
              <w:tc>
                <w:tcPr>
                  <w:tcW w:w="2664" w:type="dxa"/>
                  <w:shd w:val="clear" w:color="auto" w:fill="FFFFFF"/>
                  <w:tcMar>
                    <w:top w:w="70" w:type="dxa"/>
                    <w:left w:w="90" w:type="dxa"/>
                    <w:bottom w:w="70" w:type="dxa"/>
                    <w:right w:w="90" w:type="dxa"/>
                  </w:tcMar>
                  <w:vAlign w:val="center"/>
                </w:tcPr>
                <w:p w14:paraId="2002E609">
                  <w:pPr>
                    <w:spacing w:before="0" w:after="0" w:line="245" w:lineRule="auto"/>
                    <w:jc w:val="left"/>
                  </w:pPr>
                  <w:r>
                    <w:rPr>
                      <w:rFonts w:ascii="Aptos" w:hAnsi="Aptos" w:eastAsia="Aptos" w:cs="Aptos"/>
                      <w:b w:val="0"/>
                      <w:i w:val="0"/>
                      <w:color w:val="323232"/>
                      <w:sz w:val="14"/>
                    </w:rPr>
                    <w:t>11–22 kW</w:t>
                  </w:r>
                </w:p>
              </w:tc>
            </w:tr>
            <w:tr w14:paraId="26C1FC04">
              <w:trPr>
                <w:jc w:val="center"/>
              </w:trPr>
              <w:tc>
                <w:tcPr>
                  <w:tcW w:w="2376" w:type="dxa"/>
                  <w:shd w:val="clear" w:color="auto" w:fill="EEEEEE"/>
                  <w:tcMar>
                    <w:top w:w="70" w:type="dxa"/>
                    <w:left w:w="90" w:type="dxa"/>
                    <w:bottom w:w="70" w:type="dxa"/>
                    <w:right w:w="90" w:type="dxa"/>
                  </w:tcMar>
                  <w:vAlign w:val="center"/>
                </w:tcPr>
                <w:p w14:paraId="60A24069">
                  <w:pPr>
                    <w:spacing w:before="0" w:after="0" w:line="245" w:lineRule="auto"/>
                    <w:jc w:val="left"/>
                  </w:pPr>
                  <w:r>
                    <w:rPr>
                      <w:rFonts w:ascii="Aptos" w:hAnsi="Aptos" w:eastAsia="Aptos" w:cs="Aptos"/>
                      <w:b/>
                      <w:i w:val="0"/>
                      <w:color w:val="414141"/>
                      <w:sz w:val="14"/>
                    </w:rPr>
                    <w:t>Recharge rapide CC</w:t>
                  </w:r>
                </w:p>
              </w:tc>
              <w:tc>
                <w:tcPr>
                  <w:tcW w:w="2664" w:type="dxa"/>
                  <w:shd w:val="clear" w:color="auto" w:fill="FFFFFF"/>
                  <w:tcMar>
                    <w:top w:w="70" w:type="dxa"/>
                    <w:left w:w="90" w:type="dxa"/>
                    <w:bottom w:w="70" w:type="dxa"/>
                    <w:right w:w="90" w:type="dxa"/>
                  </w:tcMar>
                  <w:vAlign w:val="center"/>
                </w:tcPr>
                <w:p w14:paraId="2460959C">
                  <w:pPr>
                    <w:spacing w:before="0" w:after="0" w:line="245" w:lineRule="auto"/>
                    <w:jc w:val="left"/>
                  </w:pPr>
                  <w:r>
                    <w:rPr>
                      <w:rFonts w:ascii="Aptos" w:hAnsi="Aptos" w:eastAsia="Aptos" w:cs="Aptos"/>
                      <w:b w:val="0"/>
                      <w:i w:val="0"/>
                      <w:color w:val="323232"/>
                      <w:sz w:val="14"/>
                    </w:rPr>
                    <w:t>À confirmer lors de l’ingénierie finale</w:t>
                  </w:r>
                </w:p>
              </w:tc>
            </w:tr>
            <w:tr w14:paraId="6AB3F96C">
              <w:trPr>
                <w:jc w:val="center"/>
              </w:trPr>
              <w:tc>
                <w:tcPr>
                  <w:tcW w:w="2376" w:type="dxa"/>
                  <w:shd w:val="clear" w:color="auto" w:fill="EEEEEE"/>
                  <w:tcMar>
                    <w:top w:w="70" w:type="dxa"/>
                    <w:left w:w="90" w:type="dxa"/>
                    <w:bottom w:w="70" w:type="dxa"/>
                    <w:right w:w="90" w:type="dxa"/>
                  </w:tcMar>
                  <w:vAlign w:val="center"/>
                </w:tcPr>
                <w:p w14:paraId="786010E3">
                  <w:pPr>
                    <w:spacing w:before="0" w:after="0" w:line="245" w:lineRule="auto"/>
                    <w:jc w:val="left"/>
                  </w:pPr>
                  <w:r>
                    <w:rPr>
                      <w:rFonts w:ascii="Aptos" w:hAnsi="Aptos" w:eastAsia="Aptos" w:cs="Aptos"/>
                      <w:b/>
                      <w:i w:val="0"/>
                      <w:color w:val="414141"/>
                      <w:sz w:val="14"/>
                    </w:rPr>
                    <w:t>Émissions directes en navigation</w:t>
                  </w:r>
                </w:p>
              </w:tc>
              <w:tc>
                <w:tcPr>
                  <w:tcW w:w="2664" w:type="dxa"/>
                  <w:shd w:val="clear" w:color="auto" w:fill="FFFFFF"/>
                  <w:tcMar>
                    <w:top w:w="70" w:type="dxa"/>
                    <w:left w:w="90" w:type="dxa"/>
                    <w:bottom w:w="70" w:type="dxa"/>
                    <w:right w:w="90" w:type="dxa"/>
                  </w:tcMar>
                  <w:vAlign w:val="center"/>
                </w:tcPr>
                <w:p w14:paraId="4C128A8F">
                  <w:pPr>
                    <w:spacing w:before="0" w:after="0" w:line="245" w:lineRule="auto"/>
                    <w:jc w:val="left"/>
                  </w:pPr>
                  <w:r>
                    <w:rPr>
                      <w:rFonts w:ascii="Aptos" w:hAnsi="Aptos" w:eastAsia="Aptos" w:cs="Aptos"/>
                      <w:b w:val="0"/>
                      <w:i w:val="0"/>
                      <w:color w:val="323232"/>
                      <w:sz w:val="14"/>
                    </w:rPr>
                    <w:t>0</w:t>
                  </w:r>
                </w:p>
              </w:tc>
            </w:tr>
          </w:tbl>
          <w:p w14:paraId="7DC83253"/>
        </w:tc>
      </w:tr>
    </w:tbl>
    <w:p w14:paraId="6B8B5C30">
      <w:pPr>
        <w:spacing w:before="80" w:after="80" w:line="240" w:lineRule="auto"/>
        <w:jc w:val="left"/>
      </w:pPr>
      <w:r>
        <w:rPr>
          <w:rFonts w:ascii="Aptos" w:hAnsi="Aptos" w:eastAsia="Aptos" w:cs="Aptos"/>
          <w:b/>
          <w:i w:val="0"/>
          <w:color w:val="A01419"/>
          <w:sz w:val="18"/>
        </w:rPr>
        <w:t>ARCHITECTURE ET EXPÉRIENCE DE NAVIGATION</w:t>
      </w:r>
    </w:p>
    <w:tbl>
      <w:tblPr>
        <w:tblStyle w:val="12"/>
        <w:tblW w:w="0" w:type="auto"/>
        <w:jc w:val="center"/>
        <w:tblLayout w:type="fixed"/>
        <w:tblCellMar>
          <w:top w:w="0" w:type="dxa"/>
          <w:left w:w="108" w:type="dxa"/>
          <w:bottom w:w="0" w:type="dxa"/>
          <w:right w:w="108" w:type="dxa"/>
        </w:tblCellMar>
      </w:tblPr>
      <w:tblGrid>
        <w:gridCol w:w="3490"/>
        <w:gridCol w:w="3490"/>
        <w:gridCol w:w="3490"/>
      </w:tblGrid>
      <w:tr w14:paraId="1AC2CF1B">
        <w:trPr>
          <w:jc w:val="center"/>
        </w:trPr>
        <w:tc>
          <w:tcPr>
            <w:tcW w:w="3490" w:type="dxa"/>
            <w:shd w:val="clear" w:color="auto" w:fill="171717"/>
            <w:tcMar>
              <w:top w:w="100" w:type="dxa"/>
              <w:left w:w="90" w:type="dxa"/>
              <w:bottom w:w="95" w:type="dxa"/>
              <w:right w:w="90" w:type="dxa"/>
            </w:tcMar>
            <w:vAlign w:val="center"/>
          </w:tcPr>
          <w:p w14:paraId="4FC88BAA">
            <w:pPr>
              <w:spacing w:before="0" w:after="100" w:line="240" w:lineRule="auto"/>
              <w:jc w:val="center"/>
            </w:pPr>
            <w:r>
              <w:rPr>
                <w:rFonts w:ascii="Aptos" w:hAnsi="Aptos" w:eastAsia="Aptos" w:cs="Aptos"/>
                <w:b/>
                <w:i w:val="0"/>
                <w:color w:val="FFFFFF"/>
                <w:sz w:val="18"/>
              </w:rPr>
              <w:t>HYDROFOIL</w:t>
            </w:r>
          </w:p>
          <w:p w14:paraId="6ED2820F">
            <w:pPr>
              <w:spacing w:before="0" w:after="0" w:line="252" w:lineRule="auto"/>
              <w:jc w:val="center"/>
            </w:pPr>
            <w:r>
              <w:rPr>
                <w:rFonts w:ascii="Aptos" w:hAnsi="Aptos" w:eastAsia="Aptos" w:cs="Aptos"/>
                <w:b w:val="0"/>
                <w:i w:val="0"/>
                <w:color w:val="E1E1E1"/>
                <w:sz w:val="13"/>
              </w:rPr>
              <w:t>Réduction de la surface mouillée et de la traînée à vitesse de croisière, avec pour objectifs un faible sillage et une efficacité accrue.</w:t>
            </w:r>
          </w:p>
        </w:tc>
        <w:tc>
          <w:tcPr>
            <w:tcW w:w="3490" w:type="dxa"/>
            <w:shd w:val="clear" w:color="auto" w:fill="171717"/>
            <w:tcMar>
              <w:top w:w="100" w:type="dxa"/>
              <w:left w:w="90" w:type="dxa"/>
              <w:bottom w:w="95" w:type="dxa"/>
              <w:right w:w="90" w:type="dxa"/>
            </w:tcMar>
            <w:vAlign w:val="center"/>
          </w:tcPr>
          <w:p w14:paraId="54B7763D">
            <w:pPr>
              <w:spacing w:before="0" w:after="100" w:line="240" w:lineRule="auto"/>
              <w:jc w:val="center"/>
            </w:pPr>
            <w:r>
              <w:rPr>
                <w:rFonts w:ascii="Aptos" w:hAnsi="Aptos" w:eastAsia="Aptos" w:cs="Aptos"/>
                <w:b/>
                <w:i w:val="0"/>
                <w:color w:val="FFFFFF"/>
                <w:sz w:val="18"/>
              </w:rPr>
              <w:t>ÉLECTRIQUE</w:t>
            </w:r>
          </w:p>
          <w:p w14:paraId="4B504A03">
            <w:pPr>
              <w:spacing w:before="0" w:after="0" w:line="252" w:lineRule="auto"/>
              <w:jc w:val="center"/>
            </w:pPr>
            <w:r>
              <w:rPr>
                <w:rFonts w:ascii="Aptos" w:hAnsi="Aptos" w:eastAsia="Aptos" w:cs="Aptos"/>
                <w:b w:val="0"/>
                <w:i w:val="0"/>
                <w:color w:val="E1E1E1"/>
                <w:sz w:val="13"/>
              </w:rPr>
              <w:t>Chaîne de propulsion silencieuse, couple instantané et zéro émission directe pendant la navigation.</w:t>
            </w:r>
          </w:p>
        </w:tc>
        <w:tc>
          <w:tcPr>
            <w:tcW w:w="3490" w:type="dxa"/>
            <w:shd w:val="clear" w:color="auto" w:fill="171717"/>
            <w:tcMar>
              <w:top w:w="100" w:type="dxa"/>
              <w:left w:w="90" w:type="dxa"/>
              <w:bottom w:w="95" w:type="dxa"/>
              <w:right w:w="90" w:type="dxa"/>
            </w:tcMar>
            <w:vAlign w:val="center"/>
          </w:tcPr>
          <w:p w14:paraId="6327D429">
            <w:pPr>
              <w:spacing w:before="0" w:after="100" w:line="240" w:lineRule="auto"/>
              <w:jc w:val="center"/>
            </w:pPr>
            <w:r>
              <w:rPr>
                <w:rFonts w:ascii="Aptos" w:hAnsi="Aptos" w:eastAsia="Aptos" w:cs="Aptos"/>
                <w:b/>
                <w:i w:val="0"/>
                <w:color w:val="FFFFFF"/>
                <w:sz w:val="18"/>
              </w:rPr>
              <w:t>PREMIUM</w:t>
            </w:r>
          </w:p>
          <w:p w14:paraId="27260745">
            <w:pPr>
              <w:spacing w:before="0" w:after="0" w:line="252" w:lineRule="auto"/>
              <w:jc w:val="center"/>
            </w:pPr>
            <w:r>
              <w:rPr>
                <w:rFonts w:ascii="Aptos" w:hAnsi="Aptos" w:eastAsia="Aptos" w:cs="Aptos"/>
                <w:b w:val="0"/>
                <w:i w:val="0"/>
                <w:color w:val="E1E1E1"/>
                <w:sz w:val="13"/>
              </w:rPr>
              <w:t>Architecture de runabout sportif, matériaux composites et positionnement luxe pour Dubaï, Monaco, Miami, Ibiza et la Côte d’Azur.</w:t>
            </w:r>
          </w:p>
        </w:tc>
      </w:tr>
    </w:tbl>
    <w:p w14:paraId="7B81A473">
      <w:pPr>
        <w:spacing w:before="100" w:after="40" w:line="240" w:lineRule="auto"/>
        <w:jc w:val="center"/>
      </w:pPr>
      <w:r>
        <w:rPr>
          <w:rFonts w:ascii="Aptos" w:hAnsi="Aptos" w:eastAsia="Aptos" w:cs="Aptos"/>
          <w:b/>
          <w:i w:val="0"/>
          <w:color w:val="A01419"/>
          <w:sz w:val="18"/>
        </w:rPr>
        <w:t>LESSINGER MOTORBOATS  •  DUBAÏ</w:t>
      </w:r>
    </w:p>
    <w:p w14:paraId="3FC716F2">
      <w:pPr>
        <w:spacing w:before="20" w:after="0" w:line="240" w:lineRule="auto"/>
        <w:jc w:val="both"/>
      </w:pPr>
      <w:r>
        <w:rPr>
          <w:rFonts w:ascii="Aptos" w:hAnsi="Aptos" w:eastAsia="Aptos" w:cs="Aptos"/>
          <w:b/>
          <w:i w:val="0"/>
          <w:color w:val="5F5F5F"/>
          <w:sz w:val="12"/>
        </w:rPr>
        <w:t xml:space="preserve">NOTE TECHNIQUE — </w:t>
      </w:r>
      <w:r>
        <w:rPr>
          <w:rFonts w:ascii="Aptos" w:hAnsi="Aptos" w:eastAsia="Aptos" w:cs="Aptos"/>
          <w:b w:val="0"/>
          <w:i w:val="0"/>
          <w:color w:val="5F5F5F"/>
          <w:sz w:val="12"/>
        </w:rPr>
        <w:t>Les dimensions secondaires, le déplacement, la géométrie des foils, la puissance, la capacité des batteries, les vitesses, l’autonomie et les caractéristiques de recharge constituent des objectifs de développement. Ces données devront être validées par l’architecture navale, les calculs hydrodynamiques/CFD, les essais du prototype, l’intégration électrique et la certification avant toute présentation comme performances contractuelles ou homologuées.</w:t>
      </w:r>
    </w:p>
    <w:sectPr>
      <w:footerReference r:id="rId5" w:type="default"/>
      <w:pgSz w:w="11906" w:h="16838"/>
      <w:pgMar w:top="547" w:right="720" w:bottom="547"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Aptos">
    <w:altName w:val="Helvetica Neue"/>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Symbol">
    <w:altName w:val="Kingsoft Sign"/>
    <w:panose1 w:val="00000000000000000000"/>
    <w:charset w:val="02"/>
    <w:family w:val="auto"/>
    <w:pitch w:val="default"/>
    <w:sig w:usb0="00000000" w:usb1="00000000" w:usb2="00000000" w:usb3="00000000" w:csb0="80000000" w:csb1="00000000"/>
  </w:font>
  <w:font w:name="Courier">
    <w:altName w:val="苹方-简"/>
    <w:panose1 w:val="02000500000000000000"/>
    <w:charset w:val="00"/>
    <w:family w:val="auto"/>
    <w:pitch w:val="default"/>
    <w:sig w:usb0="00000000" w:usb1="00000000" w:usb2="00000000" w:usb3="00000000" w:csb0="00000001" w:csb1="00000000"/>
  </w:font>
  <w:font w:name="Aptos Display">
    <w:altName w:val="Helvetica Neue"/>
    <w:panose1 w:val="00000000000000000000"/>
    <w:charset w:val="00"/>
    <w:family w:val="auto"/>
    <w:pitch w:val="default"/>
    <w:sig w:usb0="00000000" w:usb1="00000000" w:usb2="00000000" w:usb3="00000000" w:csb0="00000000"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Kingsoft Sign">
    <w:panose1 w:val="05050102010706020507"/>
    <w:charset w:val="00"/>
    <w:family w:val="auto"/>
    <w:pitch w:val="default"/>
    <w:sig w:usb0="00000000" w:usb1="10000000" w:usb2="00000000" w:usb3="00000000" w:csb0="00000001"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0439D">
    <w:pPr>
      <w:pStyle w:val="18"/>
      <w:spacing w:before="0" w:after="0" w:line="240" w:lineRule="auto"/>
      <w:jc w:val="center"/>
    </w:pPr>
    <w:r>
      <w:rPr>
        <w:rFonts w:ascii="Aptos" w:hAnsi="Aptos" w:eastAsia="Aptos" w:cs="Aptos"/>
        <w:b w:val="0"/>
        <w:i w:val="0"/>
        <w:color w:val="787878"/>
        <w:sz w:val="11"/>
      </w:rPr>
      <w:t>•  Base du projet : dossier LESSINGER Racing Foil / Motorboat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FF7FB4F"/>
    <w:rsid w:val="FDEBA9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ptos" w:hAnsi="Aptos" w:eastAsiaTheme="minorEastAsia" w:cstheme="minorBidi"/>
      <w:color w:val="232323"/>
      <w:sz w:val="16"/>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2013-12-24T01:15:00Z</dcterms:created>
  <dc:creator>LESSINGER</dc:creator>
  <dc:description>generated by python-docx</dc:description>
  <cp:lastModifiedBy>WPS_1785837385</cp:lastModifiedBy>
  <dcterms:modified xsi:type="dcterms:W3CDTF">2026-08-20T09:50:25Z</dcterms:modified>
  <dc:title>LESSINGER Racing Motorboat 30 – Fiche technique</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2C5C0875D0596E3CC1B1866AD5B74C32_43</vt:lpwstr>
  </property>
</Properties>
</file>